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EFCB1" w14:textId="77777777" w:rsidR="00161B0E" w:rsidRDefault="0015742D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B88BDB" wp14:editId="0EDA3318">
                <wp:simplePos x="0" y="0"/>
                <wp:positionH relativeFrom="column">
                  <wp:posOffset>-899795</wp:posOffset>
                </wp:positionH>
                <wp:positionV relativeFrom="paragraph">
                  <wp:posOffset>-907415</wp:posOffset>
                </wp:positionV>
                <wp:extent cx="7562850" cy="6086475"/>
                <wp:effectExtent l="0" t="0" r="0" b="9525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6086475"/>
                          <a:chOff x="0" y="0"/>
                          <a:chExt cx="7562850" cy="6086475"/>
                        </a:xfrm>
                      </wpg:grpSpPr>
                      <wpg:grpSp>
                        <wpg:cNvPr id="9" name="Gruppe 9"/>
                        <wpg:cNvGrpSpPr/>
                        <wpg:grpSpPr>
                          <a:xfrm>
                            <a:off x="0" y="0"/>
                            <a:ext cx="7562850" cy="6067425"/>
                            <a:chOff x="0" y="0"/>
                            <a:chExt cx="7562850" cy="6067425"/>
                          </a:xfrm>
                        </wpg:grpSpPr>
                        <pic:pic xmlns:pic="http://schemas.openxmlformats.org/drawingml/2006/picture">
                          <pic:nvPicPr>
                            <pic:cNvPr id="3" name="Bild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2850" cy="6067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" name="Tekstboks 1"/>
                          <wps:cNvSpPr txBox="1"/>
                          <wps:spPr>
                            <a:xfrm rot="19911129">
                              <a:off x="685800" y="2105025"/>
                              <a:ext cx="6522231" cy="971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7FD1B6" w14:textId="77777777" w:rsidR="00B37B33" w:rsidRPr="00A16987" w:rsidRDefault="00B37B33">
                                <w:pPr>
                                  <w:rPr>
                                    <w:b/>
                                    <w:color w:val="1A2640" w:themeColor="accent2"/>
                                    <w:sz w:val="180"/>
                                  </w:rPr>
                                </w:pPr>
                                <w:r w:rsidRPr="00A16987">
                                  <w:rPr>
                                    <w:b/>
                                    <w:color w:val="DB3F3D" w:themeColor="accent1"/>
                                    <w:sz w:val="96"/>
                                  </w:rPr>
                                  <w:t>EKSEMPELBI</w:t>
                                </w:r>
                                <w:r w:rsidRPr="00A16987">
                                  <w:rPr>
                                    <w:b/>
                                    <w:color w:val="DB3F3D" w:themeColor="accent1"/>
                                    <w:sz w:val="96"/>
                                    <w:szCs w:val="56"/>
                                  </w:rPr>
                                  <w:t>LDE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Rektangel 5"/>
                        <wps:cNvSpPr/>
                        <wps:spPr>
                          <a:xfrm>
                            <a:off x="0" y="4981575"/>
                            <a:ext cx="7562850" cy="1104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88BDB" id="Gruppe 11" o:spid="_x0000_s1026" style="position:absolute;margin-left:-70.85pt;margin-top:-71.45pt;width:595.5pt;height:479.25pt;z-index:251667456" coordsize="75628,608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">
                <v:group id="Gruppe 9" o:spid="_x0000_s1027" style="position:absolute;width:75628;height:60674" coordsize="75628,60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e 3" o:spid="_x0000_s1028" type="#_x0000_t75" style="position:absolute;width:75628;height:60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&#13;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" o:spid="_x0000_s1029" type="#_x0000_t202" style="position:absolute;left:6858;top:21050;width:65222;height:9715;rotation:-184469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" filled="f" stroked="f" strokeweight=".5pt">
                    <v:textbox>
                      <w:txbxContent>
                        <w:p w14:paraId="2B7FD1B6" w14:textId="77777777" w:rsidR="00B37B33" w:rsidRPr="00A16987" w:rsidRDefault="00B37B33">
                          <w:pPr>
                            <w:rPr>
                              <w:b/>
                              <w:color w:val="1A2640" w:themeColor="accent2"/>
                              <w:sz w:val="180"/>
                            </w:rPr>
                          </w:pPr>
                          <w:r w:rsidRPr="00A16987">
                            <w:rPr>
                              <w:b/>
                              <w:color w:val="DB3F3D" w:themeColor="accent1"/>
                              <w:sz w:val="96"/>
                            </w:rPr>
                            <w:t>EKSEMPELBI</w:t>
                          </w:r>
                          <w:r w:rsidRPr="00A16987">
                            <w:rPr>
                              <w:b/>
                              <w:color w:val="DB3F3D" w:themeColor="accent1"/>
                              <w:sz w:val="96"/>
                              <w:szCs w:val="56"/>
                            </w:rPr>
                            <w:t>LDE</w:t>
                          </w:r>
                        </w:p>
                      </w:txbxContent>
                    </v:textbox>
                  </v:shape>
                </v:group>
                <v:rect id="Rektangel 5" o:spid="_x0000_s1030" style="position:absolute;top:49815;width:75628;height:110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" fillcolor="white [3212]" stroked="f" strokeweight="2pt"/>
              </v:group>
            </w:pict>
          </mc:Fallback>
        </mc:AlternateContent>
      </w:r>
    </w:p>
    <w:p w14:paraId="3941138E" w14:textId="56927B2A" w:rsidR="00161B0E" w:rsidRDefault="00C47947">
      <w:r w:rsidRPr="0096652B">
        <w:rPr>
          <w:noProof/>
        </w:rPr>
        <w:drawing>
          <wp:anchor distT="0" distB="0" distL="114300" distR="114300" simplePos="0" relativeHeight="251672576" behindDoc="0" locked="0" layoutInCell="1" allowOverlap="1" wp14:anchorId="4C8BCC14" wp14:editId="12C5E088">
            <wp:simplePos x="0" y="0"/>
            <wp:positionH relativeFrom="column">
              <wp:posOffset>2261235</wp:posOffset>
            </wp:positionH>
            <wp:positionV relativeFrom="paragraph">
              <wp:posOffset>8386560</wp:posOffset>
            </wp:positionV>
            <wp:extent cx="3890010" cy="673735"/>
            <wp:effectExtent l="0" t="0" r="0" b="0"/>
            <wp:wrapNone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4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E6CDB9" wp14:editId="286F2047">
                <wp:simplePos x="0" y="0"/>
                <wp:positionH relativeFrom="column">
                  <wp:posOffset>-901065</wp:posOffset>
                </wp:positionH>
                <wp:positionV relativeFrom="paragraph">
                  <wp:posOffset>7655188</wp:posOffset>
                </wp:positionV>
                <wp:extent cx="7553325" cy="2257425"/>
                <wp:effectExtent l="0" t="0" r="9525" b="952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2257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ktangel 2" o:spid="_x0000_s1026" style="position:absolute;margin-left:-70.95pt;margin-top:602.75pt;width:594.75pt;height:17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" fillcolor="#db3f3d [3204]" stroked="f" strokeweight="2pt"/>
            </w:pict>
          </mc:Fallback>
        </mc:AlternateContent>
      </w:r>
      <w:r w:rsidR="009A574E"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36171D" wp14:editId="18218CC7">
                <wp:simplePos x="0" y="0"/>
                <wp:positionH relativeFrom="column">
                  <wp:posOffset>54019</wp:posOffset>
                </wp:positionH>
                <wp:positionV relativeFrom="paragraph">
                  <wp:posOffset>4247887</wp:posOffset>
                </wp:positionV>
                <wp:extent cx="5758180" cy="2473347"/>
                <wp:effectExtent l="0" t="0" r="13970" b="3175"/>
                <wp:wrapNone/>
                <wp:docPr id="17" name="Grup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2473347"/>
                          <a:chOff x="0" y="-465096"/>
                          <a:chExt cx="5758683" cy="2473584"/>
                        </a:xfrm>
                      </wpg:grpSpPr>
                      <wps:wsp>
                        <wps:cNvPr id="7" name="Rett linje 7"/>
                        <wps:cNvCnPr/>
                        <wps:spPr>
                          <a:xfrm flipV="1">
                            <a:off x="110358" y="1671145"/>
                            <a:ext cx="5648325" cy="9525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" name="Gruppe 16"/>
                        <wpg:cNvGrpSpPr/>
                        <wpg:grpSpPr>
                          <a:xfrm>
                            <a:off x="0" y="-465096"/>
                            <a:ext cx="5718545" cy="2473584"/>
                            <a:chOff x="-70956" y="39118"/>
                            <a:chExt cx="5719275" cy="2475169"/>
                          </a:xfrm>
                        </wpg:grpSpPr>
                        <wps:wsp>
                          <wps:cNvPr id="6" name="Tekstboks 6"/>
                          <wps:cNvSpPr txBox="1"/>
                          <wps:spPr>
                            <a:xfrm>
                              <a:off x="-6" y="39118"/>
                              <a:ext cx="5648325" cy="22072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F9335C" w14:textId="7AEC05CD" w:rsidR="00161B0E" w:rsidRPr="009A574E" w:rsidRDefault="00161B0E" w:rsidP="009A574E">
                                <w:pPr>
                                  <w:spacing w:after="0" w:line="200" w:lineRule="atLeast"/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9A574E"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  <w:t>TITTEL</w:t>
                                </w:r>
                              </w:p>
                              <w:p w14:paraId="5F3447B5" w14:textId="77777777" w:rsidR="00161B0E" w:rsidRPr="009A574E" w:rsidRDefault="00161B0E" w:rsidP="009A574E">
                                <w:pPr>
                                  <w:spacing w:after="0" w:line="200" w:lineRule="atLeast"/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9A574E"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  <w:t>M</w:t>
                                </w:r>
                                <w:r w:rsidR="00E81CF8" w:rsidRPr="009A574E"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  <w:t>A</w:t>
                                </w:r>
                                <w:r w:rsidRPr="009A574E"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  <w:t>KSIMUM</w:t>
                                </w:r>
                              </w:p>
                              <w:p w14:paraId="73AFCB2F" w14:textId="77777777" w:rsidR="00161B0E" w:rsidRPr="009A574E" w:rsidRDefault="00161B0E" w:rsidP="009A574E">
                                <w:pPr>
                                  <w:spacing w:after="0" w:line="200" w:lineRule="atLeast"/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9A574E"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</w:rPr>
                                  <w:t>TRE LINJER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kstboks 8"/>
                          <wps:cNvSpPr txBox="1"/>
                          <wps:spPr>
                            <a:xfrm>
                              <a:off x="-70956" y="2246952"/>
                              <a:ext cx="5648325" cy="267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9686BE" w14:textId="77777777" w:rsidR="00E81CF8" w:rsidRPr="00E81CF8" w:rsidRDefault="00E81CF8">
                                <w:pPr>
                                  <w:rPr>
                                    <w:rFonts w:ascii="Adobe Garamond Pro Bold" w:hAnsi="Adobe Garamond Pro Bold"/>
                                    <w:sz w:val="24"/>
                                  </w:rPr>
                                </w:pPr>
                                <w:r w:rsidRPr="00E81CF8">
                                  <w:rPr>
                                    <w:rFonts w:ascii="Adobe Garamond Pro Bold" w:hAnsi="Adobe Garamond Pro Bold"/>
                                    <w:sz w:val="24"/>
                                  </w:rPr>
                                  <w:t xml:space="preserve">HANDLINGSPLAN 2016 – 2022 // </w:t>
                                </w:r>
                                <w:r w:rsidR="002659D8">
                                  <w:rPr>
                                    <w:rFonts w:ascii="Adobe Garamond Pro Bold" w:hAnsi="Adobe Garamond Pro Bold"/>
                                    <w:sz w:val="24"/>
                                  </w:rPr>
                                  <w:t>[ENHET ELLER OMRÅDE]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6171D" id="Gruppe 17" o:spid="_x0000_s1031" style="position:absolute;margin-left:4.25pt;margin-top:334.5pt;width:453.4pt;height:194.75pt;z-index:251664384;mso-height-relative:margin" coordorigin=",-4650" coordsize="57586,24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">
                <v:line id="Rett linje 7" o:spid="_x0000_s1032" style="position:absolute;flip:y;visibility:visible;mso-wrap-style:square" from="1103,16711" to="57586,168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" strokecolor="black [3213]" strokeweight="3.5pt"/>
                <v:group id="Gruppe 16" o:spid="_x0000_s1033" style="position:absolute;top:-4650;width:57185;height:24734" coordorigin="-709,391" coordsize="57192,24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Tekstboks 6" o:spid="_x0000_s1034" type="#_x0000_t202" style="position:absolute;top:391;width:56483;height:22073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" filled="f" stroked="f" strokeweight=".5pt">
                    <v:textbox inset="0">
                      <w:txbxContent>
                        <w:p w14:paraId="5CF9335C" w14:textId="7AEC05CD" w:rsidR="00161B0E" w:rsidRPr="009A574E" w:rsidRDefault="00161B0E" w:rsidP="009A574E">
                          <w:pPr>
                            <w:spacing w:after="0" w:line="200" w:lineRule="atLeast"/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</w:pPr>
                          <w:r w:rsidRPr="009A574E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  <w:t>TITTEL</w:t>
                          </w:r>
                        </w:p>
                        <w:p w14:paraId="5F3447B5" w14:textId="77777777" w:rsidR="00161B0E" w:rsidRPr="009A574E" w:rsidRDefault="00161B0E" w:rsidP="009A574E">
                          <w:pPr>
                            <w:spacing w:after="0" w:line="200" w:lineRule="atLeast"/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</w:pPr>
                          <w:r w:rsidRPr="009A574E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  <w:t>M</w:t>
                          </w:r>
                          <w:r w:rsidR="00E81CF8" w:rsidRPr="009A574E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  <w:t>A</w:t>
                          </w:r>
                          <w:r w:rsidRPr="009A574E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  <w:t>KSIMUM</w:t>
                          </w:r>
                        </w:p>
                        <w:p w14:paraId="73AFCB2F" w14:textId="77777777" w:rsidR="00161B0E" w:rsidRPr="009A574E" w:rsidRDefault="00161B0E" w:rsidP="009A574E">
                          <w:pPr>
                            <w:spacing w:after="0" w:line="200" w:lineRule="atLeast"/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</w:pPr>
                          <w:r w:rsidRPr="009A574E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  <w:t>TRE LINJER</w:t>
                          </w:r>
                        </w:p>
                      </w:txbxContent>
                    </v:textbox>
                  </v:shape>
                  <v:shape id="Tekstboks 8" o:spid="_x0000_s1035" type="#_x0000_t202" style="position:absolute;left:-709;top:22469;width:56482;height:2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<v:textbox>
                      <w:txbxContent>
                        <w:p w14:paraId="7C9686BE" w14:textId="77777777" w:rsidR="00E81CF8" w:rsidRPr="00E81CF8" w:rsidRDefault="00E81CF8">
                          <w:pPr>
                            <w:rPr>
                              <w:rFonts w:ascii="Adobe Garamond Pro Bold" w:hAnsi="Adobe Garamond Pro Bold"/>
                              <w:sz w:val="24"/>
                            </w:rPr>
                          </w:pPr>
                          <w:r w:rsidRPr="00E81CF8">
                            <w:rPr>
                              <w:rFonts w:ascii="Adobe Garamond Pro Bold" w:hAnsi="Adobe Garamond Pro Bold"/>
                              <w:sz w:val="24"/>
                            </w:rPr>
                            <w:t xml:space="preserve">HANDLINGSPLAN 2016 – 2022 // </w:t>
                          </w:r>
                          <w:r w:rsidR="002659D8">
                            <w:rPr>
                              <w:rFonts w:ascii="Adobe Garamond Pro Bold" w:hAnsi="Adobe Garamond Pro Bold"/>
                              <w:sz w:val="24"/>
                            </w:rPr>
                            <w:t>[ENHET ELLER OMRÅDE]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1B0E">
        <w:br w:type="page"/>
      </w:r>
    </w:p>
    <w:p w14:paraId="1097EEBA" w14:textId="77777777" w:rsidR="00161B0E" w:rsidRDefault="00161B0E"/>
    <w:p w14:paraId="2FAE1BA1" w14:textId="77777777" w:rsidR="009A574E" w:rsidRPr="009A574E" w:rsidRDefault="0046613B" w:rsidP="00A16987">
      <w:pPr>
        <w:pStyle w:val="Overskrift1"/>
      </w:pPr>
      <w:r w:rsidRPr="009A574E">
        <w:t>INNLEDNING</w:t>
      </w:r>
    </w:p>
    <w:p w14:paraId="4566C2F5" w14:textId="77777777" w:rsidR="00D61A38" w:rsidRPr="00D61A38" w:rsidRDefault="00D61A38" w:rsidP="00D61A38">
      <w:pPr>
        <w:spacing w:after="120"/>
        <w:rPr>
          <w:rFonts w:ascii="Arial" w:hAnsi="Arial" w:cs="Arial"/>
          <w:color w:val="221E1F"/>
        </w:rPr>
      </w:pPr>
      <w:r w:rsidRPr="00D61A38">
        <w:rPr>
          <w:rFonts w:ascii="Arial" w:hAnsi="Arial" w:cs="Arial"/>
          <w:color w:val="221E1F"/>
        </w:rPr>
        <w:t xml:space="preserve">Dette er mal </w:t>
      </w:r>
      <w:r>
        <w:rPr>
          <w:rFonts w:ascii="Arial" w:hAnsi="Arial" w:cs="Arial"/>
          <w:color w:val="221E1F"/>
        </w:rPr>
        <w:t>handlingsplaner slik de er ønsket satt opp av universitetsstyret</w:t>
      </w:r>
      <w:r w:rsidRPr="00D61A38">
        <w:rPr>
          <w:rFonts w:ascii="Arial" w:hAnsi="Arial" w:cs="Arial"/>
          <w:color w:val="221E1F"/>
        </w:rPr>
        <w:t xml:space="preserve">. </w:t>
      </w:r>
    </w:p>
    <w:p w14:paraId="1252182F" w14:textId="1E596DEB" w:rsidR="00D61A38" w:rsidRDefault="00D61A38" w:rsidP="00D61A38">
      <w:pPr>
        <w:spacing w:after="120"/>
        <w:rPr>
          <w:rFonts w:ascii="Arial" w:hAnsi="Arial" w:cs="Arial"/>
          <w:color w:val="221E1F"/>
        </w:rPr>
      </w:pPr>
      <w:r w:rsidRPr="00D61A38">
        <w:rPr>
          <w:rFonts w:ascii="Arial" w:hAnsi="Arial" w:cs="Arial"/>
          <w:color w:val="221E1F"/>
        </w:rPr>
        <w:t xml:space="preserve">Du </w:t>
      </w:r>
      <w:r w:rsidR="00024548">
        <w:rPr>
          <w:rFonts w:ascii="Arial" w:hAnsi="Arial" w:cs="Arial"/>
          <w:color w:val="221E1F"/>
        </w:rPr>
        <w:t>skal</w:t>
      </w:r>
      <w:r w:rsidRPr="00D61A38">
        <w:rPr>
          <w:rFonts w:ascii="Arial" w:hAnsi="Arial" w:cs="Arial"/>
          <w:color w:val="221E1F"/>
        </w:rPr>
        <w:t xml:space="preserve"> ikke endre skrifttyper eller størrelser i malen, men benytte de formatene som er angitt. Dersom du kopierer inn tekst fra et annet dokument, </w:t>
      </w:r>
      <w:r>
        <w:rPr>
          <w:rFonts w:ascii="Arial" w:hAnsi="Arial" w:cs="Arial"/>
          <w:color w:val="221E1F"/>
        </w:rPr>
        <w:t>må</w:t>
      </w:r>
      <w:r w:rsidRPr="00D61A38">
        <w:rPr>
          <w:rFonts w:ascii="Arial" w:hAnsi="Arial" w:cs="Arial"/>
          <w:color w:val="221E1F"/>
        </w:rPr>
        <w:t xml:space="preserve"> du velge «behold bare tekst» når du limer inn. </w:t>
      </w:r>
    </w:p>
    <w:p w14:paraId="72767B1E" w14:textId="77777777" w:rsidR="00D61A38" w:rsidRDefault="00D61A38" w:rsidP="00D61A38">
      <w:pPr>
        <w:spacing w:after="120"/>
        <w:rPr>
          <w:rFonts w:ascii="Arial" w:hAnsi="Arial" w:cs="Arial"/>
          <w:color w:val="221E1F"/>
        </w:rPr>
      </w:pPr>
      <w:r w:rsidRPr="00D61A38">
        <w:rPr>
          <w:rFonts w:ascii="Arial" w:hAnsi="Arial" w:cs="Arial"/>
          <w:color w:val="221E1F"/>
        </w:rPr>
        <w:t>Dersom innholdet er for omfattende må du korte det ned.</w:t>
      </w:r>
    </w:p>
    <w:p w14:paraId="465E2901" w14:textId="77777777" w:rsidR="00B37B33" w:rsidRPr="00D61A38" w:rsidRDefault="00B37B33" w:rsidP="00D61A38">
      <w:pPr>
        <w:spacing w:after="12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Bruke denne malen som kladd. Ta kontakt med Kommunikasjonsavdelingen så hjelper vi med videre oppsett.</w:t>
      </w:r>
    </w:p>
    <w:p w14:paraId="2557F5FD" w14:textId="7BC62E13" w:rsidR="00D61A38" w:rsidRDefault="00D61A38" w:rsidP="00AE6898">
      <w:pPr>
        <w:spacing w:after="12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Side 1: </w:t>
      </w:r>
      <w:r w:rsidR="00B37B33">
        <w:rPr>
          <w:rFonts w:ascii="Arial" w:hAnsi="Arial" w:cs="Arial"/>
          <w:color w:val="221E1F"/>
        </w:rPr>
        <w:t>Bilde</w:t>
      </w:r>
      <w:r>
        <w:rPr>
          <w:rFonts w:ascii="Arial" w:hAnsi="Arial" w:cs="Arial"/>
          <w:color w:val="221E1F"/>
        </w:rPr>
        <w:t xml:space="preserve"> – </w:t>
      </w:r>
      <w:r w:rsidR="00B37B33">
        <w:rPr>
          <w:rFonts w:ascii="Arial" w:hAnsi="Arial" w:cs="Arial"/>
          <w:color w:val="221E1F"/>
        </w:rPr>
        <w:t>Finn et aktuelt bilde.</w:t>
      </w:r>
      <w:r w:rsidR="00B37B33">
        <w:rPr>
          <w:rFonts w:ascii="Arial" w:hAnsi="Arial" w:cs="Arial"/>
          <w:color w:val="221E1F"/>
        </w:rPr>
        <w:br/>
      </w:r>
      <w:r>
        <w:rPr>
          <w:rFonts w:ascii="Arial" w:hAnsi="Arial" w:cs="Arial"/>
          <w:color w:val="221E1F"/>
        </w:rPr>
        <w:t>Side 1: Tittel – Denne kan gå over maks 3 linjer</w:t>
      </w:r>
      <w:r>
        <w:rPr>
          <w:rFonts w:ascii="Arial" w:hAnsi="Arial" w:cs="Arial"/>
          <w:color w:val="221E1F"/>
        </w:rPr>
        <w:br/>
        <w:t>Side 1: Undertittel 1 linje</w:t>
      </w:r>
      <w:r w:rsidR="0002454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– Her skriver du tidsrom for planen og hvem som eider den. </w:t>
      </w:r>
    </w:p>
    <w:p w14:paraId="70F89DAD" w14:textId="77777777" w:rsidR="00AE6898" w:rsidRDefault="00AE6898" w:rsidP="00AE6898">
      <w:pPr>
        <w:spacing w:after="120"/>
        <w:rPr>
          <w:rFonts w:ascii="Arial" w:hAnsi="Arial" w:cs="Arial"/>
          <w:color w:val="221E1F"/>
        </w:rPr>
      </w:pPr>
    </w:p>
    <w:p w14:paraId="3A84B098" w14:textId="6C4C8469" w:rsidR="00D61A38" w:rsidRDefault="00D61A38" w:rsidP="00AE6898">
      <w:pPr>
        <w:spacing w:after="12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Side 2: Innledning – Dette er en fast overskrif</w:t>
      </w:r>
      <w:r w:rsidR="0049551C">
        <w:rPr>
          <w:rFonts w:ascii="Arial" w:hAnsi="Arial" w:cs="Arial"/>
          <w:color w:val="221E1F"/>
        </w:rPr>
        <w:t>t</w:t>
      </w:r>
      <w:r w:rsidR="0049551C">
        <w:rPr>
          <w:rFonts w:ascii="Arial" w:hAnsi="Arial" w:cs="Arial"/>
          <w:color w:val="221E1F"/>
        </w:rPr>
        <w:br/>
        <w:t>På denne siden kan du si noe om</w:t>
      </w:r>
      <w:r>
        <w:rPr>
          <w:rFonts w:ascii="Arial" w:hAnsi="Arial" w:cs="Arial"/>
          <w:color w:val="221E1F"/>
        </w:rPr>
        <w:t xml:space="preserve"> rammer, ma</w:t>
      </w:r>
      <w:r w:rsidR="00B37B33">
        <w:rPr>
          <w:rFonts w:ascii="Arial" w:hAnsi="Arial" w:cs="Arial"/>
          <w:color w:val="221E1F"/>
        </w:rPr>
        <w:t xml:space="preserve">ndat etc. </w:t>
      </w:r>
      <w:r>
        <w:rPr>
          <w:rFonts w:ascii="Arial" w:hAnsi="Arial" w:cs="Arial"/>
          <w:color w:val="221E1F"/>
        </w:rPr>
        <w:t xml:space="preserve">Maks </w:t>
      </w:r>
      <w:r w:rsidR="00024548">
        <w:rPr>
          <w:rFonts w:ascii="Arial" w:hAnsi="Arial" w:cs="Arial"/>
          <w:color w:val="221E1F"/>
        </w:rPr>
        <w:t>én</w:t>
      </w:r>
      <w:r>
        <w:rPr>
          <w:rFonts w:ascii="Arial" w:hAnsi="Arial" w:cs="Arial"/>
          <w:color w:val="221E1F"/>
        </w:rPr>
        <w:t xml:space="preserve"> side</w:t>
      </w:r>
      <w:r w:rsidR="00024548">
        <w:rPr>
          <w:rFonts w:ascii="Arial" w:hAnsi="Arial" w:cs="Arial"/>
          <w:color w:val="221E1F"/>
        </w:rPr>
        <w:t>.</w:t>
      </w:r>
      <w:r>
        <w:rPr>
          <w:rFonts w:ascii="Arial" w:hAnsi="Arial" w:cs="Arial"/>
          <w:color w:val="221E1F"/>
        </w:rPr>
        <w:t xml:space="preserve"> </w:t>
      </w:r>
    </w:p>
    <w:p w14:paraId="13B063FD" w14:textId="77777777" w:rsidR="00AE6898" w:rsidRDefault="00AE6898" w:rsidP="00AE6898">
      <w:pPr>
        <w:spacing w:after="120"/>
        <w:rPr>
          <w:rFonts w:ascii="Arial" w:hAnsi="Arial" w:cs="Arial"/>
          <w:color w:val="221E1F"/>
        </w:rPr>
      </w:pPr>
    </w:p>
    <w:p w14:paraId="0F778E37" w14:textId="59BC708D" w:rsidR="00B37B33" w:rsidRDefault="00024548" w:rsidP="00AE6898">
      <w:pPr>
        <w:spacing w:after="12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Side 3: Handlingsplanen, maks én side</w:t>
      </w:r>
      <w:r w:rsidR="00D61A38">
        <w:rPr>
          <w:rFonts w:ascii="Arial" w:hAnsi="Arial" w:cs="Arial"/>
          <w:color w:val="221E1F"/>
        </w:rPr>
        <w:br/>
        <w:t xml:space="preserve">Bruk </w:t>
      </w:r>
      <w:r w:rsidR="00C21C0F">
        <w:rPr>
          <w:rFonts w:ascii="Arial" w:hAnsi="Arial" w:cs="Arial"/>
          <w:color w:val="221E1F"/>
        </w:rPr>
        <w:t>tabelloppsettet</w:t>
      </w:r>
      <w:r w:rsidR="00D61A38">
        <w:rPr>
          <w:rFonts w:ascii="Arial" w:hAnsi="Arial" w:cs="Arial"/>
          <w:color w:val="221E1F"/>
        </w:rPr>
        <w:t xml:space="preserve"> til å </w:t>
      </w:r>
      <w:r w:rsidR="00C21C0F">
        <w:rPr>
          <w:rFonts w:ascii="Arial" w:hAnsi="Arial" w:cs="Arial"/>
          <w:color w:val="221E1F"/>
        </w:rPr>
        <w:t>liste opp</w:t>
      </w:r>
      <w:r w:rsidR="00D61A38">
        <w:rPr>
          <w:rFonts w:ascii="Arial" w:hAnsi="Arial" w:cs="Arial"/>
          <w:color w:val="221E1F"/>
        </w:rPr>
        <w:t xml:space="preserve"> innsatsområder, delmål, </w:t>
      </w:r>
      <w:r w:rsidR="00C21C0F">
        <w:rPr>
          <w:rFonts w:ascii="Arial" w:hAnsi="Arial" w:cs="Arial"/>
          <w:color w:val="221E1F"/>
        </w:rPr>
        <w:t>hovedaktiviteter, ansvar og tidsrammer.</w:t>
      </w:r>
      <w:r w:rsidR="00D61A38">
        <w:rPr>
          <w:rFonts w:ascii="Arial" w:hAnsi="Arial" w:cs="Arial"/>
          <w:color w:val="221E1F"/>
        </w:rPr>
        <w:br/>
      </w:r>
    </w:p>
    <w:p w14:paraId="78978308" w14:textId="5FF44767" w:rsidR="00BB5881" w:rsidRPr="00B37B33" w:rsidRDefault="00B37B33" w:rsidP="00AE6898">
      <w:pPr>
        <w:spacing w:after="12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Side 4: Bakside </w:t>
      </w:r>
      <w:r w:rsidR="00024548">
        <w:rPr>
          <w:rFonts w:ascii="Arial" w:hAnsi="Arial" w:cs="Arial"/>
          <w:color w:val="221E1F"/>
        </w:rPr>
        <w:t>–</w:t>
      </w:r>
      <w:r>
        <w:rPr>
          <w:rFonts w:ascii="Arial" w:hAnsi="Arial" w:cs="Arial"/>
          <w:color w:val="221E1F"/>
        </w:rPr>
        <w:t xml:space="preserve"> Denne er fast</w:t>
      </w:r>
      <w:r w:rsidR="00024548">
        <w:rPr>
          <w:rFonts w:ascii="Arial" w:hAnsi="Arial" w:cs="Arial"/>
          <w:color w:val="221E1F"/>
        </w:rPr>
        <w:t>, ingen endringer.</w:t>
      </w:r>
      <w:r w:rsidR="00161B0E">
        <w:br w:type="page"/>
      </w:r>
      <w:r w:rsidR="00BB5881" w:rsidRPr="0093138C">
        <w:rPr>
          <w:rFonts w:ascii="Arial" w:hAnsi="Arial" w:cs="Arial"/>
          <w:b/>
          <w:caps/>
          <w:color w:val="DA534C"/>
          <w:spacing w:val="3"/>
          <w:position w:val="1"/>
          <w:szCs w:val="28"/>
        </w:rPr>
        <w:lastRenderedPageBreak/>
        <w:t>I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nns</w:t>
      </w:r>
      <w:r w:rsidR="00BB5881" w:rsidRPr="0093138C">
        <w:rPr>
          <w:rFonts w:ascii="Arial" w:hAnsi="Arial" w:cs="Arial"/>
          <w:b/>
          <w:caps/>
          <w:color w:val="DA534C"/>
          <w:spacing w:val="-1"/>
          <w:position w:val="1"/>
          <w:szCs w:val="28"/>
        </w:rPr>
        <w:t>a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tsom</w:t>
      </w:r>
      <w:r w:rsidR="00BB5881" w:rsidRPr="0093138C">
        <w:rPr>
          <w:rFonts w:ascii="Arial" w:hAnsi="Arial" w:cs="Arial"/>
          <w:b/>
          <w:caps/>
          <w:color w:val="DA534C"/>
          <w:spacing w:val="-1"/>
          <w:position w:val="1"/>
          <w:szCs w:val="28"/>
        </w:rPr>
        <w:t>r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åder</w:t>
      </w:r>
      <w:r w:rsidR="00BB5881" w:rsidRPr="0093138C">
        <w:rPr>
          <w:rFonts w:ascii="Arial" w:hAnsi="Arial" w:cs="Arial"/>
          <w:b/>
          <w:caps/>
          <w:color w:val="DA534C"/>
          <w:spacing w:val="55"/>
          <w:position w:val="1"/>
          <w:szCs w:val="28"/>
        </w:rPr>
        <w:t xml:space="preserve"> </w:t>
      </w:r>
      <w:r w:rsidR="00BB5881" w:rsidRPr="0093138C">
        <w:rPr>
          <w:rFonts w:ascii="Arial" w:hAnsi="Arial" w:cs="Arial"/>
          <w:b/>
          <w:caps/>
          <w:color w:val="DA534C"/>
          <w:spacing w:val="-4"/>
          <w:position w:val="1"/>
          <w:szCs w:val="28"/>
        </w:rPr>
        <w:t>f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or</w:t>
      </w:r>
      <w:proofErr w:type="gramStart"/>
      <w:r w:rsidR="00BB5881" w:rsidRPr="0093138C">
        <w:rPr>
          <w:rFonts w:ascii="Arial" w:hAnsi="Arial" w:cs="Arial"/>
          <w:b/>
          <w:caps/>
          <w:color w:val="DA534C"/>
          <w:spacing w:val="55"/>
          <w:position w:val="1"/>
          <w:szCs w:val="28"/>
        </w:rPr>
        <w:t xml:space="preserve"> </w:t>
      </w:r>
      <w:r w:rsidR="002659D8" w:rsidRPr="0093138C">
        <w:rPr>
          <w:rFonts w:ascii="Arial" w:hAnsi="Arial" w:cs="Arial"/>
          <w:b/>
          <w:caps/>
          <w:color w:val="DA534C"/>
          <w:spacing w:val="55"/>
          <w:position w:val="1"/>
          <w:szCs w:val="28"/>
        </w:rPr>
        <w:t>…</w:t>
      </w:r>
      <w:r w:rsidR="002659D8" w:rsidRPr="0093138C">
        <w:rPr>
          <w:rFonts w:ascii="Arial" w:hAnsi="Arial" w:cs="Arial"/>
          <w:b/>
          <w:caps/>
          <w:color w:val="DA534C"/>
          <w:position w:val="1"/>
          <w:szCs w:val="28"/>
        </w:rPr>
        <w:t>[</w:t>
      </w:r>
      <w:proofErr w:type="gramEnd"/>
      <w:r w:rsidR="002659D8" w:rsidRPr="0093138C">
        <w:rPr>
          <w:rFonts w:ascii="Arial" w:hAnsi="Arial" w:cs="Arial"/>
          <w:b/>
          <w:caps/>
          <w:color w:val="DA534C"/>
          <w:position w:val="1"/>
          <w:szCs w:val="28"/>
        </w:rPr>
        <w:t>det det gjelder]</w:t>
      </w:r>
      <w:r w:rsidR="00BB5881" w:rsidRPr="0093138C">
        <w:rPr>
          <w:rFonts w:ascii="Arial" w:hAnsi="Arial" w:cs="Arial"/>
          <w:b/>
          <w:caps/>
          <w:color w:val="DA534C"/>
          <w:spacing w:val="55"/>
          <w:position w:val="1"/>
          <w:szCs w:val="28"/>
        </w:rPr>
        <w:t xml:space="preserve"> </w:t>
      </w:r>
      <w:r w:rsidR="00BB5881" w:rsidRPr="0093138C">
        <w:rPr>
          <w:rFonts w:ascii="Arial" w:hAnsi="Arial" w:cs="Arial"/>
          <w:b/>
          <w:caps/>
          <w:color w:val="DA534C"/>
          <w:spacing w:val="-4"/>
          <w:position w:val="1"/>
          <w:szCs w:val="28"/>
        </w:rPr>
        <w:t>f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or</w:t>
      </w:r>
      <w:r w:rsidR="00BB5881" w:rsidRPr="0093138C">
        <w:rPr>
          <w:rFonts w:ascii="Arial" w:hAnsi="Arial" w:cs="Arial"/>
          <w:b/>
          <w:caps/>
          <w:color w:val="DA534C"/>
          <w:spacing w:val="55"/>
          <w:position w:val="1"/>
          <w:szCs w:val="28"/>
        </w:rPr>
        <w:t xml:space="preserve"> 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pe</w:t>
      </w:r>
      <w:r w:rsidR="00BB5881" w:rsidRPr="0093138C">
        <w:rPr>
          <w:rFonts w:ascii="Arial" w:hAnsi="Arial" w:cs="Arial"/>
          <w:b/>
          <w:caps/>
          <w:color w:val="DA534C"/>
          <w:spacing w:val="1"/>
          <w:position w:val="1"/>
          <w:szCs w:val="28"/>
        </w:rPr>
        <w:t>r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ioden</w:t>
      </w:r>
      <w:r w:rsidR="00BB5881" w:rsidRPr="0093138C">
        <w:rPr>
          <w:rFonts w:ascii="Arial" w:hAnsi="Arial" w:cs="Arial"/>
          <w:b/>
          <w:caps/>
          <w:color w:val="DA534C"/>
          <w:spacing w:val="55"/>
          <w:position w:val="1"/>
          <w:szCs w:val="28"/>
        </w:rPr>
        <w:t xml:space="preserve"> 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20</w:t>
      </w:r>
      <w:r w:rsidR="002659D8" w:rsidRPr="0093138C">
        <w:rPr>
          <w:rFonts w:ascii="Arial" w:hAnsi="Arial" w:cs="Arial"/>
          <w:b/>
          <w:caps/>
          <w:color w:val="DA534C"/>
          <w:position w:val="1"/>
          <w:szCs w:val="28"/>
        </w:rPr>
        <w:t>1</w:t>
      </w:r>
      <w:r w:rsidR="00024548" w:rsidRPr="0093138C">
        <w:rPr>
          <w:rFonts w:ascii="Arial" w:hAnsi="Arial" w:cs="Arial"/>
          <w:b/>
          <w:caps/>
          <w:color w:val="DA534C"/>
          <w:position w:val="1"/>
          <w:szCs w:val="28"/>
        </w:rPr>
        <w:t>9</w:t>
      </w:r>
      <w:r w:rsidR="00BB5881" w:rsidRPr="0093138C">
        <w:rPr>
          <w:rFonts w:ascii="Arial" w:hAnsi="Arial" w:cs="Arial"/>
          <w:b/>
          <w:caps/>
          <w:color w:val="DA534C"/>
          <w:position w:val="1"/>
          <w:szCs w:val="28"/>
        </w:rPr>
        <w:t>–20</w:t>
      </w:r>
      <w:r w:rsidR="00024548" w:rsidRPr="0093138C">
        <w:rPr>
          <w:rFonts w:ascii="Arial" w:hAnsi="Arial" w:cs="Arial"/>
          <w:b/>
          <w:caps/>
          <w:color w:val="DA534C"/>
          <w:position w:val="1"/>
          <w:szCs w:val="28"/>
        </w:rPr>
        <w:t>22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253DF" w14:paraId="52DFE143" w14:textId="77777777" w:rsidTr="006876A5">
        <w:tc>
          <w:tcPr>
            <w:tcW w:w="9212" w:type="dxa"/>
            <w:gridSpan w:val="4"/>
            <w:shd w:val="clear" w:color="auto" w:fill="F5F3F1"/>
            <w:tcMar>
              <w:top w:w="57" w:type="dxa"/>
              <w:bottom w:w="57" w:type="dxa"/>
            </w:tcMar>
          </w:tcPr>
          <w:p w14:paraId="678ACCCE" w14:textId="3E69B008" w:rsidR="002253DF" w:rsidRPr="009A574E" w:rsidRDefault="002253DF" w:rsidP="006876A5">
            <w:pPr>
              <w:pStyle w:val="Default"/>
              <w:rPr>
                <w:rFonts w:ascii="Arial" w:hAnsi="Arial" w:cs="Arial"/>
                <w:color w:val="009EC7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A. INNSATSOMRÅDE: KORT BES</w:t>
            </w:r>
            <w:r w:rsidR="00024548"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K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RIVELSE – IKKE MER ENN TO LINJER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br/>
              <w:t>LINJE 2</w:t>
            </w:r>
          </w:p>
        </w:tc>
      </w:tr>
      <w:tr w:rsidR="002253DF" w14:paraId="62BB3756" w14:textId="77777777" w:rsidTr="006876A5">
        <w:tc>
          <w:tcPr>
            <w:tcW w:w="2303" w:type="dxa"/>
            <w:tcMar>
              <w:top w:w="28" w:type="dxa"/>
              <w:bottom w:w="28" w:type="dxa"/>
            </w:tcMar>
          </w:tcPr>
          <w:p w14:paraId="71D1ACCA" w14:textId="77777777" w:rsidR="002253DF" w:rsidRPr="0093138C" w:rsidRDefault="002253DF" w:rsidP="006876A5">
            <w:pPr>
              <w:pStyle w:val="Default"/>
              <w:spacing w:before="100" w:beforeAutospacing="1" w:after="100" w:afterAutospacing="1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Delmål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13DEBF57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635F2D1E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Ansvarlig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5552C0CC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Tidsrom </w:t>
            </w:r>
          </w:p>
        </w:tc>
      </w:tr>
      <w:tr w:rsidR="002253DF" w14:paraId="0D27E8CB" w14:textId="77777777" w:rsidTr="006876A5"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346C74B" w14:textId="6C989D68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1: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Kort og konsis beskri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else av delmålet. Det er ikke plass til argumentasjon eller lange forklaringer og </w:t>
            </w:r>
          </w:p>
          <w:p w14:paraId="0D58550D" w14:textId="0AC5A3DF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2: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</w:t>
            </w:r>
          </w:p>
          <w:p w14:paraId="10C38E2C" w14:textId="7A5854C3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3: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av delmålet.</w:t>
            </w:r>
          </w:p>
          <w:p w14:paraId="3931D52C" w14:textId="4F066C03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4: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av delmålet.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7CBD2C0" w14:textId="459B6B61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av hovedaktivite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ter</w:t>
            </w:r>
          </w:p>
          <w:p w14:paraId="7160DA73" w14:textId="5349719A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br/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  <w:p w14:paraId="2BA971A7" w14:textId="3B17A4B0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br/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  <w:p w14:paraId="1E79E185" w14:textId="00E5D892" w:rsidR="002253DF" w:rsidRPr="005D694A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br/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4CD7A97" w14:textId="584FADD8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Hvem er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ansvarlig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for gjennomføring.</w:t>
            </w:r>
          </w:p>
          <w:p w14:paraId="19E4D371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A904EB1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</w:tr>
    </w:tbl>
    <w:p w14:paraId="4F1A7D66" w14:textId="77777777" w:rsidR="002253DF" w:rsidRDefault="002253DF" w:rsidP="002253DF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253DF" w14:paraId="11B61D44" w14:textId="77777777" w:rsidTr="006876A5">
        <w:tc>
          <w:tcPr>
            <w:tcW w:w="9212" w:type="dxa"/>
            <w:gridSpan w:val="4"/>
            <w:shd w:val="clear" w:color="auto" w:fill="F5F3F1"/>
            <w:tcMar>
              <w:top w:w="57" w:type="dxa"/>
              <w:bottom w:w="57" w:type="dxa"/>
            </w:tcMar>
          </w:tcPr>
          <w:p w14:paraId="4649A119" w14:textId="07B87020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B. INNSATSOMRÅDE: KORT </w:t>
            </w:r>
            <w:r w:rsidR="00024548"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BESKRIVELSE 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– IKKE MER ENN TO LINJER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br/>
              <w:t>LINJE 2</w:t>
            </w:r>
          </w:p>
        </w:tc>
      </w:tr>
      <w:tr w:rsidR="002253DF" w14:paraId="04952D53" w14:textId="77777777" w:rsidTr="006876A5">
        <w:tc>
          <w:tcPr>
            <w:tcW w:w="2303" w:type="dxa"/>
            <w:tcMar>
              <w:top w:w="28" w:type="dxa"/>
              <w:bottom w:w="28" w:type="dxa"/>
            </w:tcMar>
          </w:tcPr>
          <w:p w14:paraId="128D83BC" w14:textId="77777777" w:rsidR="002253DF" w:rsidRPr="0093138C" w:rsidRDefault="002253DF" w:rsidP="006876A5">
            <w:pPr>
              <w:pStyle w:val="Default"/>
              <w:spacing w:before="100" w:beforeAutospacing="1" w:after="100" w:afterAutospacing="1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Delmål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5A038874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5496BD14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Ansvarlig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35E09A88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Tidsrom </w:t>
            </w:r>
          </w:p>
        </w:tc>
      </w:tr>
      <w:tr w:rsidR="002253DF" w14:paraId="26E5F91B" w14:textId="77777777" w:rsidTr="006876A5"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69F87B6D" w14:textId="7D16BE8A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1: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Det er ikke plass til argumentasjon eller lange forklaringer og </w:t>
            </w:r>
          </w:p>
          <w:p w14:paraId="7CA4003A" w14:textId="3289143B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2: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</w:t>
            </w:r>
          </w:p>
          <w:p w14:paraId="3AA9A609" w14:textId="77777777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9536F94" w14:textId="27855F62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  <w:p w14:paraId="30EC3F1B" w14:textId="77777777" w:rsidR="002253DF" w:rsidRDefault="002253DF" w:rsidP="002253DF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br/>
            </w:r>
          </w:p>
          <w:p w14:paraId="723DCD71" w14:textId="77777777" w:rsidR="002253DF" w:rsidRDefault="002253DF" w:rsidP="002253DF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  <w:p w14:paraId="47FF51B3" w14:textId="6939B933" w:rsidR="002253DF" w:rsidRPr="005D694A" w:rsidRDefault="002253DF" w:rsidP="002253DF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8EE1E5D" w14:textId="13637103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Hvem er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ansvarlig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for gjennomføring.</w:t>
            </w:r>
          </w:p>
          <w:p w14:paraId="520FA38F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D02939E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</w:tr>
    </w:tbl>
    <w:p w14:paraId="5F923914" w14:textId="77777777" w:rsidR="002253DF" w:rsidRDefault="002253DF" w:rsidP="002253DF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253DF" w14:paraId="514AF831" w14:textId="77777777" w:rsidTr="006876A5">
        <w:tc>
          <w:tcPr>
            <w:tcW w:w="9212" w:type="dxa"/>
            <w:gridSpan w:val="4"/>
            <w:shd w:val="clear" w:color="auto" w:fill="F5F3F1"/>
            <w:tcMar>
              <w:top w:w="57" w:type="dxa"/>
              <w:bottom w:w="57" w:type="dxa"/>
            </w:tcMar>
          </w:tcPr>
          <w:p w14:paraId="07A49DEB" w14:textId="55DC7210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C. INNSATSOMRÅDE: KORT </w:t>
            </w:r>
            <w:r w:rsidR="00024548"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BESKRIVELSE 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– IKKE MER ENN TO LINJER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br/>
              <w:t>LINJE 2</w:t>
            </w:r>
          </w:p>
        </w:tc>
      </w:tr>
      <w:tr w:rsidR="002253DF" w14:paraId="687C3978" w14:textId="77777777" w:rsidTr="006876A5">
        <w:tc>
          <w:tcPr>
            <w:tcW w:w="2303" w:type="dxa"/>
            <w:tcMar>
              <w:top w:w="28" w:type="dxa"/>
              <w:bottom w:w="28" w:type="dxa"/>
            </w:tcMar>
          </w:tcPr>
          <w:p w14:paraId="44205601" w14:textId="77777777" w:rsidR="002253DF" w:rsidRPr="0093138C" w:rsidRDefault="002253DF" w:rsidP="006876A5">
            <w:pPr>
              <w:pStyle w:val="Default"/>
              <w:spacing w:before="100" w:beforeAutospacing="1" w:after="100" w:afterAutospacing="1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Delmål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279034EA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624AB299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Ansvarlig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66B27D42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Tidsrom </w:t>
            </w:r>
          </w:p>
        </w:tc>
      </w:tr>
      <w:tr w:rsidR="002253DF" w14:paraId="011393CC" w14:textId="77777777" w:rsidTr="006876A5"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0B5B166" w14:textId="2CD4DC5E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1: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Det er ikke plass til argumentasjon eller lange forklaringer og </w:t>
            </w:r>
          </w:p>
          <w:p w14:paraId="556352BF" w14:textId="4E5422DC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2: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</w:t>
            </w:r>
          </w:p>
          <w:p w14:paraId="5E6A482C" w14:textId="77777777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E5F9CAC" w14:textId="4410164E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  <w:p w14:paraId="250A4069" w14:textId="77777777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br/>
            </w:r>
          </w:p>
          <w:p w14:paraId="1555D264" w14:textId="77777777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  <w:p w14:paraId="1874FC6E" w14:textId="529B150B" w:rsidR="002253DF" w:rsidRPr="005D694A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B04C0FB" w14:textId="515A1299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Hvem er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ansvarlig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for gjennomføring.</w:t>
            </w:r>
          </w:p>
          <w:p w14:paraId="606C3FCA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33D803B9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</w:tr>
    </w:tbl>
    <w:p w14:paraId="6719A670" w14:textId="77777777" w:rsidR="002253DF" w:rsidRDefault="002253DF" w:rsidP="002253DF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253DF" w14:paraId="1CC3ED14" w14:textId="77777777" w:rsidTr="006876A5">
        <w:tc>
          <w:tcPr>
            <w:tcW w:w="9212" w:type="dxa"/>
            <w:gridSpan w:val="4"/>
            <w:shd w:val="clear" w:color="auto" w:fill="F5F3F1"/>
            <w:tcMar>
              <w:top w:w="57" w:type="dxa"/>
              <w:bottom w:w="57" w:type="dxa"/>
            </w:tcMar>
          </w:tcPr>
          <w:p w14:paraId="5E1312C5" w14:textId="6B54BCD2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D. INNSATSOMRÅDE: KORT </w:t>
            </w:r>
            <w:r w:rsidR="00024548"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BESKRIVELSE 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– IKKE MER ENN TO LINJER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br/>
              <w:t>LINJE 2</w:t>
            </w:r>
          </w:p>
        </w:tc>
      </w:tr>
      <w:tr w:rsidR="002253DF" w14:paraId="466638B4" w14:textId="77777777" w:rsidTr="006876A5">
        <w:tc>
          <w:tcPr>
            <w:tcW w:w="2303" w:type="dxa"/>
            <w:tcMar>
              <w:top w:w="28" w:type="dxa"/>
              <w:bottom w:w="28" w:type="dxa"/>
            </w:tcMar>
          </w:tcPr>
          <w:p w14:paraId="236AE61E" w14:textId="77777777" w:rsidR="002253DF" w:rsidRPr="0093138C" w:rsidRDefault="002253DF" w:rsidP="006876A5">
            <w:pPr>
              <w:pStyle w:val="Default"/>
              <w:spacing w:before="100" w:beforeAutospacing="1" w:after="100" w:afterAutospacing="1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Delmål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570ADC2C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56AD6491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Ansvarlig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54F7EDAF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Tidsrom </w:t>
            </w:r>
          </w:p>
        </w:tc>
      </w:tr>
      <w:tr w:rsidR="002253DF" w14:paraId="68AFFE98" w14:textId="77777777" w:rsidTr="006876A5"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A9A1AF8" w14:textId="29B8AD16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1: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Det er ikke plass til argumentasjon eller lange forklaringer og </w:t>
            </w:r>
          </w:p>
          <w:p w14:paraId="6509842B" w14:textId="1844B17B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2: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</w:t>
            </w:r>
          </w:p>
          <w:p w14:paraId="39204AED" w14:textId="77777777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6E72FC1" w14:textId="1E894125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  <w:p w14:paraId="0E1FC7CC" w14:textId="77777777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br/>
            </w:r>
          </w:p>
          <w:p w14:paraId="744097ED" w14:textId="77777777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  <w:p w14:paraId="6D114F7D" w14:textId="76C51583" w:rsidR="002253DF" w:rsidRPr="005D694A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C2359EF" w14:textId="7966B49D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Hvem er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ansvarlig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for gjennomføring.</w:t>
            </w:r>
          </w:p>
          <w:p w14:paraId="033DF27B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A8C0530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</w:tr>
    </w:tbl>
    <w:p w14:paraId="42C6FD3D" w14:textId="77777777" w:rsidR="002253DF" w:rsidRDefault="002253DF" w:rsidP="002253DF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253DF" w14:paraId="4D317A49" w14:textId="77777777" w:rsidTr="006876A5">
        <w:tc>
          <w:tcPr>
            <w:tcW w:w="9212" w:type="dxa"/>
            <w:gridSpan w:val="4"/>
            <w:shd w:val="clear" w:color="auto" w:fill="F5F3F1"/>
            <w:tcMar>
              <w:top w:w="57" w:type="dxa"/>
              <w:bottom w:w="57" w:type="dxa"/>
            </w:tcMar>
          </w:tcPr>
          <w:p w14:paraId="66EDD5D7" w14:textId="29E144C0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E. INNSATSOMRÅDE: KORT </w:t>
            </w:r>
            <w:r w:rsidR="00024548"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BESKRIVELSE 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– IKKE MER ENN TO LINJER</w:t>
            </w: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br/>
              <w:t>LINJE 2</w:t>
            </w:r>
          </w:p>
        </w:tc>
      </w:tr>
      <w:tr w:rsidR="002253DF" w14:paraId="5C751DC4" w14:textId="77777777" w:rsidTr="006876A5">
        <w:tc>
          <w:tcPr>
            <w:tcW w:w="2303" w:type="dxa"/>
            <w:tcMar>
              <w:top w:w="28" w:type="dxa"/>
              <w:bottom w:w="28" w:type="dxa"/>
            </w:tcMar>
          </w:tcPr>
          <w:p w14:paraId="7E2D32E9" w14:textId="77777777" w:rsidR="002253DF" w:rsidRPr="0093138C" w:rsidRDefault="002253DF" w:rsidP="006876A5">
            <w:pPr>
              <w:pStyle w:val="Default"/>
              <w:spacing w:before="100" w:beforeAutospacing="1" w:after="100" w:afterAutospacing="1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Delmål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2707002B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529E3E46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>Ansvarlig</w:t>
            </w:r>
          </w:p>
        </w:tc>
        <w:tc>
          <w:tcPr>
            <w:tcW w:w="2303" w:type="dxa"/>
            <w:tcMar>
              <w:top w:w="28" w:type="dxa"/>
              <w:bottom w:w="28" w:type="dxa"/>
            </w:tcMar>
          </w:tcPr>
          <w:p w14:paraId="1BC7D64E" w14:textId="77777777" w:rsidR="002253DF" w:rsidRPr="0093138C" w:rsidRDefault="002253DF" w:rsidP="006876A5">
            <w:pPr>
              <w:pStyle w:val="Default"/>
              <w:rPr>
                <w:rFonts w:ascii="Arial" w:hAnsi="Arial" w:cs="Arial"/>
                <w:color w:val="DA534C"/>
                <w:sz w:val="16"/>
                <w:szCs w:val="16"/>
              </w:rPr>
            </w:pPr>
            <w:r w:rsidRPr="0093138C">
              <w:rPr>
                <w:rFonts w:ascii="Arial" w:hAnsi="Arial" w:cs="Arial"/>
                <w:b/>
                <w:bCs/>
                <w:color w:val="DA534C"/>
                <w:sz w:val="16"/>
                <w:szCs w:val="16"/>
              </w:rPr>
              <w:t xml:space="preserve">Tidsrom </w:t>
            </w:r>
          </w:p>
        </w:tc>
      </w:tr>
      <w:tr w:rsidR="002253DF" w14:paraId="0E4914E7" w14:textId="77777777" w:rsidTr="006876A5"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403C139" w14:textId="35DB8090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1: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Det er ikke plass til argumentasjon eller lange forklaringer og </w:t>
            </w:r>
          </w:p>
          <w:p w14:paraId="6F185317" w14:textId="43329970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9A574E">
              <w:rPr>
                <w:rFonts w:ascii="Arial" w:hAnsi="Arial" w:cs="Arial"/>
                <w:b/>
                <w:bCs/>
                <w:color w:val="221E1F"/>
                <w:sz w:val="16"/>
                <w:szCs w:val="16"/>
              </w:rPr>
              <w:t xml:space="preserve">Delmål 2: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delmålet. </w:t>
            </w:r>
          </w:p>
          <w:p w14:paraId="133879B7" w14:textId="77777777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8A22BBB" w14:textId="56B6445F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  <w:p w14:paraId="0074A55D" w14:textId="77777777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br/>
            </w:r>
          </w:p>
          <w:p w14:paraId="15F8A127" w14:textId="77777777" w:rsidR="002253DF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  <w:p w14:paraId="7E4B09C4" w14:textId="1F5B0AD2" w:rsidR="002253DF" w:rsidRPr="005D694A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Kort og konsis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 xml:space="preserve">beskrivelse 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 xml:space="preserve">av 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hovedaktiviteter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FC29D2D" w14:textId="5993523B" w:rsidR="002253DF" w:rsidRPr="009A574E" w:rsidRDefault="002253DF" w:rsidP="006876A5">
            <w:pPr>
              <w:pStyle w:val="Default"/>
              <w:rPr>
                <w:rFonts w:ascii="Arial" w:hAnsi="Arial" w:cs="Arial"/>
                <w:color w:val="221E1F"/>
                <w:sz w:val="16"/>
                <w:szCs w:val="16"/>
              </w:rPr>
            </w:pPr>
            <w:r>
              <w:rPr>
                <w:rFonts w:ascii="Arial" w:hAnsi="Arial" w:cs="Arial"/>
                <w:color w:val="221E1F"/>
                <w:sz w:val="16"/>
                <w:szCs w:val="16"/>
              </w:rPr>
              <w:t>Hvem er ansv</w:t>
            </w:r>
            <w:r w:rsidR="00024548">
              <w:rPr>
                <w:rFonts w:ascii="Arial" w:hAnsi="Arial" w:cs="Arial"/>
                <w:color w:val="221E1F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221E1F"/>
                <w:sz w:val="16"/>
                <w:szCs w:val="16"/>
              </w:rPr>
              <w:t>rlig for gjennomføring.</w:t>
            </w:r>
          </w:p>
          <w:p w14:paraId="0814980D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919CFE4" w14:textId="77777777" w:rsidR="002253DF" w:rsidRPr="009A574E" w:rsidRDefault="002253DF" w:rsidP="006876A5">
            <w:pPr>
              <w:rPr>
                <w:rFonts w:ascii="Arial" w:hAnsi="Arial" w:cs="Arial"/>
              </w:rPr>
            </w:pPr>
          </w:p>
        </w:tc>
      </w:tr>
    </w:tbl>
    <w:p w14:paraId="24B3A8CD" w14:textId="77777777" w:rsidR="0046613B" w:rsidRDefault="0046613B">
      <w:r>
        <w:br w:type="page"/>
      </w:r>
    </w:p>
    <w:p w14:paraId="1B5F93DF" w14:textId="77777777" w:rsidR="00033BEA" w:rsidRDefault="00A6724C">
      <w:r w:rsidRPr="00A16987">
        <w:rPr>
          <w:noProof/>
          <w:lang w:eastAsia="nb-NO"/>
        </w:rPr>
        <w:lastRenderedPageBreak/>
        <w:drawing>
          <wp:anchor distT="0" distB="0" distL="114300" distR="114300" simplePos="0" relativeHeight="251670528" behindDoc="0" locked="0" layoutInCell="1" allowOverlap="1" wp14:anchorId="5F793982" wp14:editId="395ED033">
            <wp:simplePos x="0" y="0"/>
            <wp:positionH relativeFrom="page">
              <wp:posOffset>2521257</wp:posOffset>
            </wp:positionH>
            <wp:positionV relativeFrom="page">
              <wp:posOffset>5399314</wp:posOffset>
            </wp:positionV>
            <wp:extent cx="2512800" cy="2512800"/>
            <wp:effectExtent l="0" t="0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987" w:rsidRPr="00A1698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34B554" wp14:editId="551D48A8">
                <wp:simplePos x="0" y="0"/>
                <wp:positionH relativeFrom="column">
                  <wp:posOffset>-747395</wp:posOffset>
                </wp:positionH>
                <wp:positionV relativeFrom="paragraph">
                  <wp:posOffset>-297815</wp:posOffset>
                </wp:positionV>
                <wp:extent cx="7619365" cy="10855960"/>
                <wp:effectExtent l="0" t="0" r="635" b="0"/>
                <wp:wrapThrough wrapText="bothSides">
                  <wp:wrapPolygon edited="0">
                    <wp:start x="0" y="0"/>
                    <wp:lineTo x="0" y="21529"/>
                    <wp:lineTo x="21530" y="21529"/>
                    <wp:lineTo x="21530" y="0"/>
                    <wp:lineTo x="0" y="0"/>
                  </wp:wrapPolygon>
                </wp:wrapThrough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365" cy="10855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FE73609" id="Rektangel 4" o:spid="_x0000_s1026" style="position:absolute;margin-left:-58.85pt;margin-top:-23.4pt;width:599.95pt;height:85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" fillcolor="#f2f2f2 [3052]" stroked="f" strokeweight="2pt">
                <w10:wrap type="through"/>
              </v:rect>
            </w:pict>
          </mc:Fallback>
        </mc:AlternateContent>
      </w:r>
    </w:p>
    <w:sectPr w:rsidR="00033BEA" w:rsidSect="00D663C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4BE19" w14:textId="77777777" w:rsidR="007A5A00" w:rsidRDefault="007A5A00" w:rsidP="00161B0E">
      <w:pPr>
        <w:spacing w:after="0"/>
      </w:pPr>
      <w:r>
        <w:separator/>
      </w:r>
    </w:p>
  </w:endnote>
  <w:endnote w:type="continuationSeparator" w:id="0">
    <w:p w14:paraId="217E82BB" w14:textId="77777777" w:rsidR="007A5A00" w:rsidRDefault="007A5A00" w:rsidP="00161B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Myriad Pro Light"/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dobe Garamond Pro Bold">
    <w:altName w:val="Adobe Garamond Pro Bold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02086" w14:textId="77777777" w:rsidR="007A5A00" w:rsidRDefault="007A5A00" w:rsidP="00161B0E">
      <w:pPr>
        <w:spacing w:after="0"/>
      </w:pPr>
      <w:r>
        <w:separator/>
      </w:r>
    </w:p>
  </w:footnote>
  <w:footnote w:type="continuationSeparator" w:id="0">
    <w:p w14:paraId="110A8BF6" w14:textId="77777777" w:rsidR="007A5A00" w:rsidRDefault="007A5A00" w:rsidP="00161B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92532FE"/>
    <w:multiLevelType w:val="hybridMultilevel"/>
    <w:tmpl w:val="D90ADC3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3A9C161"/>
    <w:multiLevelType w:val="hybridMultilevel"/>
    <w:tmpl w:val="5DAB9E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B9B7D92"/>
    <w:multiLevelType w:val="hybridMultilevel"/>
    <w:tmpl w:val="0E904E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FFFF80"/>
    <w:multiLevelType w:val="singleLevel"/>
    <w:tmpl w:val="3F0C434A"/>
    <w:lvl w:ilvl="0">
      <w:start w:val="1"/>
      <w:numFmt w:val="bullet"/>
      <w:pStyle w:val="Punktliste5"/>
      <w:lvlText w:val=""/>
      <w:lvlJc w:val="left"/>
      <w:pPr>
        <w:ind w:left="1800" w:hanging="360"/>
      </w:pPr>
      <w:rPr>
        <w:rFonts w:ascii="Symbol" w:hAnsi="Symbol" w:hint="default"/>
        <w:color w:val="1A2640" w:themeColor="accent2"/>
      </w:rPr>
    </w:lvl>
  </w:abstractNum>
  <w:abstractNum w:abstractNumId="4" w15:restartNumberingAfterBreak="0">
    <w:nsid w:val="FFFFFF81"/>
    <w:multiLevelType w:val="singleLevel"/>
    <w:tmpl w:val="78B8BCEC"/>
    <w:lvl w:ilvl="0">
      <w:start w:val="1"/>
      <w:numFmt w:val="bullet"/>
      <w:pStyle w:val="Punktliste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131C2F" w:themeColor="accent2" w:themeShade="BF"/>
      </w:rPr>
    </w:lvl>
  </w:abstractNum>
  <w:abstractNum w:abstractNumId="5" w15:restartNumberingAfterBreak="0">
    <w:nsid w:val="FFFFFF82"/>
    <w:multiLevelType w:val="singleLevel"/>
    <w:tmpl w:val="3D9E3420"/>
    <w:lvl w:ilvl="0">
      <w:start w:val="1"/>
      <w:numFmt w:val="bullet"/>
      <w:pStyle w:val="Punktliste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6" w15:restartNumberingAfterBreak="0">
    <w:nsid w:val="FFFFFF83"/>
    <w:multiLevelType w:val="singleLevel"/>
    <w:tmpl w:val="5B846FA6"/>
    <w:lvl w:ilvl="0">
      <w:start w:val="1"/>
      <w:numFmt w:val="bullet"/>
      <w:pStyle w:val="Punktliste2"/>
      <w:lvlText w:val=""/>
      <w:lvlJc w:val="left"/>
      <w:pPr>
        <w:ind w:left="720" w:hanging="360"/>
      </w:pPr>
      <w:rPr>
        <w:rFonts w:ascii="Wingdings 3" w:hAnsi="Wingdings 3" w:hint="default"/>
        <w:color w:val="1A2640" w:themeColor="accent2"/>
      </w:rPr>
    </w:lvl>
  </w:abstractNum>
  <w:abstractNum w:abstractNumId="7" w15:restartNumberingAfterBreak="0">
    <w:nsid w:val="FFFFFF89"/>
    <w:multiLevelType w:val="singleLevel"/>
    <w:tmpl w:val="4C7CAEF2"/>
    <w:lvl w:ilvl="0">
      <w:start w:val="1"/>
      <w:numFmt w:val="bullet"/>
      <w:pStyle w:val="Punktliste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131C2F" w:themeColor="accent2" w:themeShade="BF"/>
        <w:vertAlign w:val="baseline"/>
      </w:rPr>
    </w:lvl>
  </w:abstractNum>
  <w:abstractNum w:abstractNumId="8" w15:restartNumberingAfterBreak="0">
    <w:nsid w:val="15CD0FD3"/>
    <w:multiLevelType w:val="hybridMultilevel"/>
    <w:tmpl w:val="1C3A914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5D1DE90"/>
    <w:multiLevelType w:val="hybridMultilevel"/>
    <w:tmpl w:val="32A9696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7"/>
  </w:num>
  <w:num w:numId="7">
    <w:abstractNumId w:val="7"/>
  </w:num>
  <w:num w:numId="8">
    <w:abstractNumId w:val="6"/>
  </w:num>
  <w:num w:numId="9">
    <w:abstractNumId w:val="6"/>
  </w:num>
  <w:num w:numId="10">
    <w:abstractNumId w:val="5"/>
  </w:num>
  <w:num w:numId="11">
    <w:abstractNumId w:val="5"/>
  </w:num>
  <w:num w:numId="12">
    <w:abstractNumId w:val="4"/>
  </w:num>
  <w:num w:numId="13">
    <w:abstractNumId w:val="4"/>
  </w:num>
  <w:num w:numId="14">
    <w:abstractNumId w:val="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7F1"/>
    <w:rsid w:val="00024548"/>
    <w:rsid w:val="000957F1"/>
    <w:rsid w:val="0015742D"/>
    <w:rsid w:val="00161B0E"/>
    <w:rsid w:val="002253DF"/>
    <w:rsid w:val="002659D8"/>
    <w:rsid w:val="002C1477"/>
    <w:rsid w:val="00354A32"/>
    <w:rsid w:val="0046613B"/>
    <w:rsid w:val="0049551C"/>
    <w:rsid w:val="005D694A"/>
    <w:rsid w:val="00722364"/>
    <w:rsid w:val="007A5A00"/>
    <w:rsid w:val="0093138C"/>
    <w:rsid w:val="00982E24"/>
    <w:rsid w:val="009A574E"/>
    <w:rsid w:val="00A0355F"/>
    <w:rsid w:val="00A16987"/>
    <w:rsid w:val="00A6724C"/>
    <w:rsid w:val="00AE6898"/>
    <w:rsid w:val="00AF21B7"/>
    <w:rsid w:val="00B16834"/>
    <w:rsid w:val="00B37B33"/>
    <w:rsid w:val="00BB5881"/>
    <w:rsid w:val="00C011F4"/>
    <w:rsid w:val="00C21C0F"/>
    <w:rsid w:val="00C47947"/>
    <w:rsid w:val="00C61CCB"/>
    <w:rsid w:val="00C86883"/>
    <w:rsid w:val="00C92837"/>
    <w:rsid w:val="00CC18DC"/>
    <w:rsid w:val="00CF179E"/>
    <w:rsid w:val="00D61A38"/>
    <w:rsid w:val="00D63477"/>
    <w:rsid w:val="00D663C5"/>
    <w:rsid w:val="00DA2D7E"/>
    <w:rsid w:val="00E019CB"/>
    <w:rsid w:val="00E05367"/>
    <w:rsid w:val="00E52186"/>
    <w:rsid w:val="00E54AAC"/>
    <w:rsid w:val="00E81CF8"/>
    <w:rsid w:val="00F55457"/>
    <w:rsid w:val="00F9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14B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16987"/>
    <w:pPr>
      <w:spacing w:after="240" w:line="240" w:lineRule="auto"/>
    </w:pPr>
    <w:rPr>
      <w:color w:val="595959" w:themeColor="text1" w:themeTint="A6"/>
      <w:szCs w:val="20"/>
    </w:rPr>
  </w:style>
  <w:style w:type="paragraph" w:styleId="Overskrift1">
    <w:name w:val="heading 1"/>
    <w:basedOn w:val="Normal"/>
    <w:next w:val="Ingress"/>
    <w:link w:val="Overskrift1Tegn"/>
    <w:uiPriority w:val="9"/>
    <w:qFormat/>
    <w:rsid w:val="00A16987"/>
    <w:pPr>
      <w:pBdr>
        <w:bottom w:val="single" w:sz="24" w:space="1" w:color="DB3F3D" w:themeColor="accent1"/>
      </w:pBdr>
      <w:spacing w:before="720" w:after="360"/>
      <w:outlineLvl w:val="0"/>
    </w:pPr>
    <w:rPr>
      <w:rFonts w:asciiTheme="majorHAnsi" w:hAnsiTheme="majorHAnsi"/>
      <w:b/>
      <w:caps/>
      <w:color w:val="DB3F3D" w:themeColor="accent1"/>
      <w:spacing w:val="10"/>
      <w:sz w:val="6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16987"/>
    <w:pPr>
      <w:spacing w:before="240" w:after="80"/>
      <w:outlineLvl w:val="1"/>
    </w:pPr>
    <w:rPr>
      <w:rFonts w:asciiTheme="majorHAnsi" w:hAnsiTheme="majorHAnsi"/>
      <w:b/>
      <w:color w:val="DB3F3D" w:themeColor="accent1"/>
      <w:spacing w:val="5"/>
      <w:sz w:val="36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16987"/>
    <w:pPr>
      <w:spacing w:before="480" w:after="80"/>
      <w:outlineLvl w:val="2"/>
    </w:pPr>
    <w:rPr>
      <w:rFonts w:asciiTheme="majorHAnsi" w:hAnsiTheme="majorHAnsi"/>
      <w:b/>
      <w:color w:val="auto"/>
      <w:spacing w:val="10"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16987"/>
    <w:pPr>
      <w:pBdr>
        <w:bottom w:val="single" w:sz="6" w:space="1" w:color="auto"/>
      </w:pBdr>
      <w:spacing w:before="480" w:after="0"/>
      <w:outlineLvl w:val="3"/>
    </w:pPr>
    <w:rPr>
      <w:rFonts w:asciiTheme="majorHAnsi" w:hAnsiTheme="majorHAnsi"/>
      <w:b/>
      <w:color w:val="auto"/>
      <w:sz w:val="26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16987"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 w:val="2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16987"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  <w:szCs w:val="18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16987"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  <w:szCs w:val="18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16987"/>
    <w:pPr>
      <w:spacing w:before="200" w:after="80"/>
      <w:outlineLvl w:val="7"/>
    </w:pPr>
    <w:rPr>
      <w:rFonts w:asciiTheme="majorHAnsi" w:hAnsiTheme="majorHAnsi"/>
      <w:color w:val="1A2640" w:themeColor="accent2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16987"/>
    <w:pPr>
      <w:spacing w:before="200" w:after="80"/>
      <w:outlineLvl w:val="8"/>
    </w:pPr>
    <w:rPr>
      <w:rFonts w:asciiTheme="majorHAnsi" w:hAnsiTheme="majorHAnsi"/>
      <w:i/>
      <w:color w:val="1A2640" w:themeColor="accent2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61B0E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161B0E"/>
  </w:style>
  <w:style w:type="paragraph" w:styleId="Bunntekst">
    <w:name w:val="footer"/>
    <w:basedOn w:val="Normal"/>
    <w:link w:val="BunntekstTegn"/>
    <w:uiPriority w:val="99"/>
    <w:unhideWhenUsed/>
    <w:rsid w:val="00161B0E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161B0E"/>
  </w:style>
  <w:style w:type="paragraph" w:styleId="Bobletekst">
    <w:name w:val="Balloon Text"/>
    <w:basedOn w:val="Normal"/>
    <w:link w:val="BobletekstTegn"/>
    <w:uiPriority w:val="99"/>
    <w:semiHidden/>
    <w:unhideWhenUsed/>
    <w:rsid w:val="00161B0E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1B0E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2C1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Normal"/>
    <w:next w:val="Normal"/>
    <w:uiPriority w:val="99"/>
    <w:rsid w:val="0046613B"/>
    <w:pPr>
      <w:autoSpaceDE w:val="0"/>
      <w:autoSpaceDN w:val="0"/>
      <w:adjustRightInd w:val="0"/>
      <w:spacing w:after="0" w:line="161" w:lineRule="atLeast"/>
    </w:pPr>
    <w:rPr>
      <w:rFonts w:ascii="Myriad Pro Light" w:hAnsi="Myriad Pro Light"/>
      <w:sz w:val="24"/>
      <w:szCs w:val="24"/>
    </w:rPr>
  </w:style>
  <w:style w:type="paragraph" w:customStyle="1" w:styleId="Default">
    <w:name w:val="Default"/>
    <w:rsid w:val="0046613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5">
    <w:name w:val="A5"/>
    <w:uiPriority w:val="99"/>
    <w:rsid w:val="0046613B"/>
    <w:rPr>
      <w:rFonts w:cs="Myriad Pro"/>
      <w:color w:val="221E1F"/>
      <w:sz w:val="16"/>
      <w:szCs w:val="16"/>
    </w:rPr>
  </w:style>
  <w:style w:type="paragraph" w:customStyle="1" w:styleId="Bunntekstvenstre">
    <w:name w:val="Bunntekst venstre"/>
    <w:basedOn w:val="Normal"/>
    <w:next w:val="Normal"/>
    <w:uiPriority w:val="35"/>
    <w:qFormat/>
    <w:rsid w:val="00A16987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0"/>
      <w:contextualSpacing/>
    </w:pPr>
    <w:rPr>
      <w:color w:val="7F7F7F" w:themeColor="text1" w:themeTint="80"/>
      <w:szCs w:val="18"/>
    </w:rPr>
  </w:style>
  <w:style w:type="paragraph" w:customStyle="1" w:styleId="Bunnteksthyre">
    <w:name w:val="Bunntekst høyre"/>
    <w:basedOn w:val="Bunntekst"/>
    <w:uiPriority w:val="35"/>
    <w:qFormat/>
    <w:rsid w:val="00A16987"/>
    <w:pPr>
      <w:tabs>
        <w:tab w:val="clear" w:pos="4536"/>
        <w:tab w:val="clear" w:pos="9072"/>
        <w:tab w:val="center" w:pos="4320"/>
        <w:tab w:val="right" w:pos="8640"/>
      </w:tabs>
      <w:contextualSpacing/>
      <w:jc w:val="right"/>
    </w:pPr>
    <w:rPr>
      <w:color w:val="7F7F7F" w:themeColor="text1" w:themeTint="80"/>
      <w:szCs w:val="18"/>
    </w:rPr>
  </w:style>
  <w:style w:type="paragraph" w:customStyle="1" w:styleId="Topptekstvenstre">
    <w:name w:val="Topptekst venstre"/>
    <w:basedOn w:val="Topptekst"/>
    <w:uiPriority w:val="35"/>
    <w:qFormat/>
    <w:rsid w:val="00A16987"/>
    <w:pPr>
      <w:pBdr>
        <w:bottom w:val="dashed" w:sz="4" w:space="18" w:color="7F7F7F" w:themeColor="text1" w:themeTint="80"/>
      </w:pBdr>
      <w:tabs>
        <w:tab w:val="clear" w:pos="4536"/>
        <w:tab w:val="clear" w:pos="9072"/>
        <w:tab w:val="center" w:pos="4320"/>
        <w:tab w:val="right" w:pos="8640"/>
      </w:tabs>
      <w:spacing w:after="240" w:line="396" w:lineRule="auto"/>
    </w:pPr>
    <w:rPr>
      <w:rFonts w:ascii="Times New Roman" w:hAnsi="Times New Roman"/>
      <w:caps/>
      <w:color w:val="7F7F7F" w:themeColor="text1" w:themeTint="80"/>
      <w:sz w:val="20"/>
    </w:rPr>
  </w:style>
  <w:style w:type="paragraph" w:customStyle="1" w:styleId="Toppteksthyre">
    <w:name w:val="Topptekst høyre"/>
    <w:basedOn w:val="Topptekst"/>
    <w:uiPriority w:val="35"/>
    <w:qFormat/>
    <w:rsid w:val="00A16987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480" w:line="396" w:lineRule="auto"/>
      <w:contextualSpacing/>
      <w:jc w:val="right"/>
    </w:pPr>
    <w:rPr>
      <w:rFonts w:ascii="Times New Roman" w:hAnsi="Times New Roman"/>
      <w:caps/>
      <w:color w:val="7F7F7F" w:themeColor="text1" w:themeTint="80"/>
      <w:sz w:val="20"/>
    </w:rPr>
  </w:style>
  <w:style w:type="paragraph" w:customStyle="1" w:styleId="Ingress">
    <w:name w:val="Ingress"/>
    <w:basedOn w:val="Normal"/>
    <w:next w:val="Normal"/>
    <w:qFormat/>
    <w:rsid w:val="00A16987"/>
    <w:rPr>
      <w:sz w:val="3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16987"/>
    <w:rPr>
      <w:rFonts w:asciiTheme="majorHAnsi" w:hAnsiTheme="majorHAnsi"/>
      <w:b/>
      <w:caps/>
      <w:color w:val="DB3F3D" w:themeColor="accent1"/>
      <w:spacing w:val="10"/>
      <w:sz w:val="60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16987"/>
    <w:rPr>
      <w:rFonts w:asciiTheme="majorHAnsi" w:hAnsiTheme="majorHAnsi"/>
      <w:b/>
      <w:color w:val="DB3F3D" w:themeColor="accent1"/>
      <w:spacing w:val="5"/>
      <w:sz w:val="36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16987"/>
    <w:rPr>
      <w:rFonts w:asciiTheme="majorHAnsi" w:hAnsiTheme="majorHAnsi"/>
      <w:b/>
      <w:spacing w:val="10"/>
      <w:sz w:val="2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16987"/>
    <w:rPr>
      <w:rFonts w:asciiTheme="majorHAnsi" w:hAnsiTheme="majorHAnsi"/>
      <w:b/>
      <w:sz w:val="26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16987"/>
    <w:rPr>
      <w:rFonts w:asciiTheme="majorHAnsi" w:hAnsiTheme="majorHAnsi"/>
      <w:color w:val="404040" w:themeColor="text1" w:themeTint="BF"/>
      <w:sz w:val="20"/>
      <w:szCs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16987"/>
    <w:rPr>
      <w:rFonts w:asciiTheme="majorHAnsi" w:hAnsiTheme="majorHAnsi"/>
      <w:b/>
      <w:color w:val="7F7F7F" w:themeColor="background1" w:themeShade="7F"/>
      <w:sz w:val="18"/>
      <w:szCs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16987"/>
    <w:rPr>
      <w:rFonts w:asciiTheme="majorHAnsi" w:hAnsiTheme="majorHAnsi"/>
      <w:b/>
      <w:i/>
      <w:color w:val="808080" w:themeColor="background1" w:themeShade="80"/>
      <w:sz w:val="18"/>
      <w:szCs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16987"/>
    <w:rPr>
      <w:rFonts w:asciiTheme="majorHAnsi" w:hAnsiTheme="majorHAnsi"/>
      <w:color w:val="1A2640" w:themeColor="accent2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16987"/>
    <w:rPr>
      <w:rFonts w:asciiTheme="majorHAnsi" w:hAnsiTheme="majorHAnsi"/>
      <w:i/>
      <w:color w:val="1A2640" w:themeColor="accent2"/>
      <w:sz w:val="18"/>
      <w:szCs w:val="18"/>
    </w:rPr>
  </w:style>
  <w:style w:type="paragraph" w:styleId="INNH1">
    <w:name w:val="toc 1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before="240" w:after="40" w:line="360" w:lineRule="auto"/>
    </w:pPr>
    <w:rPr>
      <w:caps/>
      <w:color w:val="1A2640" w:themeColor="accent2"/>
      <w:spacing w:val="10"/>
      <w:sz w:val="28"/>
    </w:rPr>
  </w:style>
  <w:style w:type="paragraph" w:styleId="INNH2">
    <w:name w:val="toc 2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216"/>
    </w:pPr>
    <w:rPr>
      <w:caps/>
      <w:spacing w:val="10"/>
    </w:rPr>
  </w:style>
  <w:style w:type="paragraph" w:styleId="INNH3">
    <w:name w:val="toc 3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448"/>
    </w:pPr>
    <w:rPr>
      <w:caps/>
      <w:spacing w:val="10"/>
    </w:rPr>
  </w:style>
  <w:style w:type="paragraph" w:styleId="INNH4">
    <w:name w:val="toc 4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652"/>
    </w:pPr>
    <w:rPr>
      <w:caps/>
      <w:spacing w:val="10"/>
    </w:rPr>
  </w:style>
  <w:style w:type="paragraph" w:styleId="INNH5">
    <w:name w:val="toc 5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879"/>
    </w:pPr>
    <w:rPr>
      <w:caps/>
    </w:rPr>
  </w:style>
  <w:style w:type="paragraph" w:styleId="INNH6">
    <w:name w:val="toc 6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1094"/>
    </w:pPr>
    <w:rPr>
      <w:caps/>
      <w:spacing w:val="10"/>
    </w:rPr>
  </w:style>
  <w:style w:type="paragraph" w:styleId="INNH7">
    <w:name w:val="toc 7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1327"/>
    </w:pPr>
    <w:rPr>
      <w:caps/>
      <w:spacing w:val="10"/>
    </w:rPr>
  </w:style>
  <w:style w:type="paragraph" w:styleId="INNH8">
    <w:name w:val="toc 8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1542"/>
    </w:pPr>
    <w:rPr>
      <w:caps/>
      <w:spacing w:val="10"/>
    </w:rPr>
  </w:style>
  <w:style w:type="paragraph" w:styleId="INNH9">
    <w:name w:val="toc 9"/>
    <w:basedOn w:val="Normal"/>
    <w:next w:val="Normal"/>
    <w:autoRedefine/>
    <w:uiPriority w:val="39"/>
    <w:semiHidden/>
    <w:unhideWhenUsed/>
    <w:qFormat/>
    <w:rsid w:val="00A16987"/>
    <w:pPr>
      <w:tabs>
        <w:tab w:val="right" w:leader="dot" w:pos="8630"/>
      </w:tabs>
      <w:spacing w:after="40" w:line="360" w:lineRule="auto"/>
      <w:ind w:left="1758"/>
    </w:pPr>
    <w:rPr>
      <w:caps/>
      <w:spacing w:val="10"/>
    </w:rPr>
  </w:style>
  <w:style w:type="paragraph" w:styleId="Punktliste">
    <w:name w:val="List Bullet"/>
    <w:basedOn w:val="Normal"/>
    <w:uiPriority w:val="36"/>
    <w:semiHidden/>
    <w:unhideWhenUsed/>
    <w:qFormat/>
    <w:rsid w:val="00A16987"/>
    <w:pPr>
      <w:numPr>
        <w:numId w:val="7"/>
      </w:numPr>
      <w:spacing w:after="120"/>
      <w:contextualSpacing/>
    </w:pPr>
  </w:style>
  <w:style w:type="paragraph" w:styleId="Punktliste2">
    <w:name w:val="List Bullet 2"/>
    <w:basedOn w:val="Normal"/>
    <w:uiPriority w:val="36"/>
    <w:semiHidden/>
    <w:unhideWhenUsed/>
    <w:qFormat/>
    <w:rsid w:val="00A16987"/>
    <w:pPr>
      <w:numPr>
        <w:numId w:val="9"/>
      </w:numPr>
      <w:spacing w:after="120"/>
      <w:contextualSpacing/>
    </w:pPr>
  </w:style>
  <w:style w:type="paragraph" w:styleId="Punktliste3">
    <w:name w:val="List Bullet 3"/>
    <w:basedOn w:val="Normal"/>
    <w:uiPriority w:val="36"/>
    <w:semiHidden/>
    <w:unhideWhenUsed/>
    <w:qFormat/>
    <w:rsid w:val="00A16987"/>
    <w:pPr>
      <w:numPr>
        <w:numId w:val="11"/>
      </w:numPr>
      <w:spacing w:after="120"/>
      <w:contextualSpacing/>
    </w:pPr>
  </w:style>
  <w:style w:type="paragraph" w:styleId="Punktliste4">
    <w:name w:val="List Bullet 4"/>
    <w:basedOn w:val="Normal"/>
    <w:uiPriority w:val="36"/>
    <w:semiHidden/>
    <w:unhideWhenUsed/>
    <w:qFormat/>
    <w:rsid w:val="00A16987"/>
    <w:pPr>
      <w:numPr>
        <w:numId w:val="13"/>
      </w:numPr>
      <w:spacing w:after="120"/>
      <w:contextualSpacing/>
    </w:pPr>
  </w:style>
  <w:style w:type="paragraph" w:styleId="Punktliste5">
    <w:name w:val="List Bullet 5"/>
    <w:basedOn w:val="Normal"/>
    <w:uiPriority w:val="36"/>
    <w:semiHidden/>
    <w:unhideWhenUsed/>
    <w:qFormat/>
    <w:rsid w:val="00A16987"/>
    <w:pPr>
      <w:numPr>
        <w:numId w:val="15"/>
      </w:numPr>
      <w:spacing w:after="120"/>
      <w:contextualSpacing/>
    </w:pPr>
  </w:style>
  <w:style w:type="paragraph" w:styleId="Tittel">
    <w:name w:val="Title"/>
    <w:basedOn w:val="Normal"/>
    <w:link w:val="TittelTegn"/>
    <w:uiPriority w:val="10"/>
    <w:qFormat/>
    <w:rsid w:val="00A16987"/>
    <w:rPr>
      <w:rFonts w:asciiTheme="majorHAnsi" w:hAnsiTheme="majorHAnsi"/>
      <w:b/>
      <w:caps/>
      <w:color w:val="1A2640" w:themeColor="accent2"/>
      <w:spacing w:val="10"/>
      <w:sz w:val="6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16987"/>
    <w:rPr>
      <w:rFonts w:asciiTheme="majorHAnsi" w:hAnsiTheme="majorHAnsi"/>
      <w:b/>
      <w:caps/>
      <w:color w:val="1A2640" w:themeColor="accent2"/>
      <w:spacing w:val="10"/>
      <w:sz w:val="68"/>
      <w:szCs w:val="52"/>
    </w:rPr>
  </w:style>
  <w:style w:type="paragraph" w:styleId="Undertittel">
    <w:name w:val="Subtitle"/>
    <w:next w:val="Normal"/>
    <w:link w:val="UndertittelTegn"/>
    <w:uiPriority w:val="11"/>
    <w:qFormat/>
    <w:rsid w:val="00A16987"/>
    <w:pPr>
      <w:spacing w:after="720" w:line="240" w:lineRule="auto"/>
    </w:pPr>
    <w:rPr>
      <w:rFonts w:ascii="Times New Roman" w:hAnsi="Times New Roman"/>
      <w:caps/>
      <w:color w:val="1A2640" w:themeColor="accent2"/>
      <w:spacing w:val="10"/>
      <w:sz w:val="32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16987"/>
    <w:rPr>
      <w:rFonts w:ascii="Times New Roman" w:hAnsi="Times New Roman"/>
      <w:caps/>
      <w:color w:val="1A2640" w:themeColor="accent2"/>
      <w:spacing w:val="10"/>
      <w:sz w:val="32"/>
      <w:szCs w:val="24"/>
    </w:rPr>
  </w:style>
  <w:style w:type="character" w:styleId="Sterk">
    <w:name w:val="Strong"/>
    <w:uiPriority w:val="22"/>
    <w:qFormat/>
    <w:rsid w:val="00A16987"/>
    <w:rPr>
      <w:rFonts w:asciiTheme="minorHAnsi" w:hAnsiTheme="minorHAnsi"/>
      <w:b/>
      <w:color w:val="1A2640" w:themeColor="accent2"/>
    </w:rPr>
  </w:style>
  <w:style w:type="character" w:styleId="Utheving">
    <w:name w:val="Emphasis"/>
    <w:uiPriority w:val="20"/>
    <w:qFormat/>
    <w:rsid w:val="00A16987"/>
    <w:rPr>
      <w:b/>
      <w:i/>
      <w:spacing w:val="0"/>
    </w:rPr>
  </w:style>
  <w:style w:type="paragraph" w:styleId="Ingenmellomrom">
    <w:name w:val="No Spacing"/>
    <w:basedOn w:val="Normal"/>
    <w:link w:val="IngenmellomromTegn"/>
    <w:uiPriority w:val="1"/>
    <w:qFormat/>
    <w:rsid w:val="00A16987"/>
    <w:pPr>
      <w:spacing w:after="0"/>
    </w:pPr>
    <w:rPr>
      <w:color w:val="000000" w:themeColor="text1"/>
      <w:sz w:val="20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A16987"/>
    <w:rPr>
      <w:color w:val="000000" w:themeColor="text1"/>
      <w:sz w:val="20"/>
      <w:szCs w:val="20"/>
    </w:rPr>
  </w:style>
  <w:style w:type="paragraph" w:styleId="Sitat">
    <w:name w:val="Quote"/>
    <w:basedOn w:val="Normal"/>
    <w:link w:val="SitatTegn"/>
    <w:uiPriority w:val="29"/>
    <w:qFormat/>
    <w:rsid w:val="00A16987"/>
    <w:rPr>
      <w:i/>
      <w:color w:val="7F7F7F" w:themeColor="background1" w:themeShade="7F"/>
      <w:sz w:val="20"/>
    </w:rPr>
  </w:style>
  <w:style w:type="character" w:customStyle="1" w:styleId="SitatTegn">
    <w:name w:val="Sitat Tegn"/>
    <w:basedOn w:val="Standardskriftforavsnitt"/>
    <w:link w:val="Sitat"/>
    <w:uiPriority w:val="29"/>
    <w:rsid w:val="00A16987"/>
    <w:rPr>
      <w:i/>
      <w:color w:val="7F7F7F" w:themeColor="background1" w:themeShade="7F"/>
      <w:sz w:val="20"/>
      <w:szCs w:val="20"/>
    </w:rPr>
  </w:style>
  <w:style w:type="paragraph" w:styleId="Sterktsitat">
    <w:name w:val="Intense Quote"/>
    <w:basedOn w:val="Normal"/>
    <w:link w:val="SterktsitatTegn"/>
    <w:uiPriority w:val="30"/>
    <w:qFormat/>
    <w:rsid w:val="00A16987"/>
    <w:pPr>
      <w:pBdr>
        <w:top w:val="single" w:sz="6" w:space="10" w:color="131C2F" w:themeColor="accent2" w:themeShade="BF"/>
        <w:left w:val="single" w:sz="6" w:space="10" w:color="131C2F" w:themeColor="accent2" w:themeShade="BF"/>
        <w:bottom w:val="single" w:sz="6" w:space="10" w:color="131C2F" w:themeColor="accent2" w:themeShade="BF"/>
        <w:right w:val="single" w:sz="6" w:space="10" w:color="131C2F" w:themeColor="accent2" w:themeShade="BF"/>
      </w:pBdr>
      <w:shd w:val="clear" w:color="auto" w:fill="1A2640" w:themeFill="accent2"/>
      <w:ind w:left="720" w:right="720"/>
      <w:jc w:val="center"/>
    </w:pPr>
    <w:rPr>
      <w:rFonts w:asciiTheme="majorHAnsi" w:hAnsiTheme="majorHAnsi"/>
      <w:i/>
      <w:color w:val="FFFFFF" w:themeColor="background1"/>
      <w:sz w:val="20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16987"/>
    <w:rPr>
      <w:rFonts w:asciiTheme="majorHAnsi" w:hAnsiTheme="majorHAnsi"/>
      <w:i/>
      <w:color w:val="FFFFFF" w:themeColor="background1"/>
      <w:sz w:val="20"/>
      <w:szCs w:val="20"/>
      <w:shd w:val="clear" w:color="auto" w:fill="1A2640" w:themeFill="accent2"/>
    </w:rPr>
  </w:style>
  <w:style w:type="character" w:styleId="Svakutheving">
    <w:name w:val="Subtle Emphasis"/>
    <w:basedOn w:val="Standardskriftforavsnitt"/>
    <w:uiPriority w:val="19"/>
    <w:qFormat/>
    <w:rsid w:val="00A16987"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Sterkutheving">
    <w:name w:val="Intense Emphasis"/>
    <w:basedOn w:val="Standardskriftforavsnitt"/>
    <w:uiPriority w:val="21"/>
    <w:qFormat/>
    <w:rsid w:val="00A16987"/>
    <w:rPr>
      <w:rFonts w:cs="Times New Roman"/>
      <w:b/>
      <w:i/>
      <w:color w:val="9F8229" w:themeColor="accent3" w:themeShade="BF"/>
      <w:sz w:val="20"/>
      <w:szCs w:val="20"/>
    </w:rPr>
  </w:style>
  <w:style w:type="character" w:styleId="Svakreferanse">
    <w:name w:val="Subtle Reference"/>
    <w:basedOn w:val="Standardskriftforavsnitt"/>
    <w:uiPriority w:val="31"/>
    <w:qFormat/>
    <w:rsid w:val="00A16987"/>
    <w:rPr>
      <w:rFonts w:cs="Times New Roman"/>
      <w:color w:val="737373" w:themeColor="text1" w:themeTint="8C"/>
      <w:sz w:val="20"/>
      <w:szCs w:val="20"/>
      <w:u w:val="single"/>
    </w:rPr>
  </w:style>
  <w:style w:type="character" w:styleId="Sterkreferanse">
    <w:name w:val="Intense Reference"/>
    <w:basedOn w:val="Standardskriftforavsnitt"/>
    <w:uiPriority w:val="32"/>
    <w:qFormat/>
    <w:rsid w:val="00A16987"/>
    <w:rPr>
      <w:rFonts w:cs="Times New Roman"/>
      <w:b/>
      <w:color w:val="B02220" w:themeColor="accent1" w:themeShade="BF"/>
      <w:sz w:val="20"/>
      <w:szCs w:val="20"/>
      <w:u w:val="single"/>
    </w:rPr>
  </w:style>
  <w:style w:type="character" w:styleId="Boktittel">
    <w:name w:val="Book Title"/>
    <w:basedOn w:val="Standardskriftforavsnitt"/>
    <w:uiPriority w:val="33"/>
    <w:qFormat/>
    <w:rsid w:val="00A16987"/>
    <w:rPr>
      <w:rFonts w:asciiTheme="majorHAnsi" w:hAnsiTheme="majorHAnsi" w:cs="Times New Roman"/>
      <w:i/>
      <w:color w:val="705686" w:themeColor="accent6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16987"/>
    <w:pPr>
      <w:keepNext/>
      <w:keepLines/>
      <w:pBdr>
        <w:bottom w:val="none" w:sz="0" w:space="0" w:color="auto"/>
      </w:pBdr>
      <w:spacing w:before="480" w:after="0"/>
      <w:outlineLvl w:val="9"/>
    </w:pPr>
    <w:rPr>
      <w:rFonts w:eastAsiaTheme="majorEastAsia" w:cstheme="majorBidi"/>
      <w:b w:val="0"/>
      <w:bCs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Oppdrag\1000%20KOM-AVD\1803%20Profiltorg\Filer%20Helge\MS%20Word\Rapport\Mal-Handlingsplaner-ver02.dotx" TargetMode="External"/></Relationships>
</file>

<file path=word/theme/theme1.xml><?xml version="1.0" encoding="utf-8"?>
<a:theme xmlns:a="http://schemas.openxmlformats.org/drawingml/2006/main" name="Office-tema">
  <a:themeElements>
    <a:clrScheme name="UiB-Farger-2015-matt">
      <a:dk1>
        <a:sysClr val="windowText" lastClr="000000"/>
      </a:dk1>
      <a:lt1>
        <a:srgbClr val="FFFFFF"/>
      </a:lt1>
      <a:dk2>
        <a:srgbClr val="847268"/>
      </a:dk2>
      <a:lt2>
        <a:srgbClr val="D0CAC2"/>
      </a:lt2>
      <a:accent1>
        <a:srgbClr val="DB3F3D"/>
      </a:accent1>
      <a:accent2>
        <a:srgbClr val="1A2640"/>
      </a:accent2>
      <a:accent3>
        <a:srgbClr val="CDAB3F"/>
      </a:accent3>
      <a:accent4>
        <a:srgbClr val="4EA0B7"/>
      </a:accent4>
      <a:accent5>
        <a:srgbClr val="789A5B"/>
      </a:accent5>
      <a:accent6>
        <a:srgbClr val="705686"/>
      </a:accent6>
      <a:hlink>
        <a:srgbClr val="009FEE"/>
      </a:hlink>
      <a:folHlink>
        <a:srgbClr val="522D89"/>
      </a:folHlink>
    </a:clrScheme>
    <a:fontScheme name="UiB Maler 2016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H:\Oppdrag\1000 KOM-AVD\1803 Profiltorg\Filer Helge\MS Word\Rapport\Mal-Handlingsplaner-ver02.dotx</Template>
  <TotalTime>24</TotalTime>
  <Pages>4</Pages>
  <Words>522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UiB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Helge Grønhaug</dc:creator>
  <cp:lastModifiedBy>Margareth Haugen</cp:lastModifiedBy>
  <cp:revision>6</cp:revision>
  <cp:lastPrinted>2016-01-27T09:55:00Z</cp:lastPrinted>
  <dcterms:created xsi:type="dcterms:W3CDTF">2016-11-17T12:07:00Z</dcterms:created>
  <dcterms:modified xsi:type="dcterms:W3CDTF">2021-05-28T10:01:00Z</dcterms:modified>
</cp:coreProperties>
</file>